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12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RA 26-131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LAW ENFORCEMENT ACADEMY[501]</w:t>
      </w:r>
    </w:p>
    <w:p>
      <w:pPr>
        <w:pBdr>
          <w:top w:space="9"/>
        </w:pBdr>
        <w:spacing w:before="0" w:after="20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Notice of Intended Action to be published: 501—Chapter 11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“Salvage Vehicle Theft Examinations”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Code section(s) or chapter(s) authorizing rulemaking: 17A and 80B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State or federal law(s) implemented by the rulemaking: Iowa Code chapter 80B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public hearing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632"/>
        <w:gridCol w:w="5632"/>
      </w:tblGrid>
      <w:tr>
        <w:trPr>
          <w:trHeight w:val="645" w:hRule="atLeast"/>
        </w:trPr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July 14,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9 to 10 a.m.</w:t>
            </w:r>
          </w:p>
        </w:tc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In person: 7105 NW 70th Avenue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Burma Road, Building A41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Johnston, Iowa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Online: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us06web.zoom.us/j/88403237275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interested person may submit written comments concerning this Regulatory Analysis, which must be received by the Iowa Law Enforcement Academy no later than 4:30 p.m. on July 14, 2026. Comments should be directed to: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1264"/>
      </w:tblGrid>
      <w:tr>
        <w:trPr>
          <w:trHeight w:val="810" w:hRule="atLeast"/>
        </w:trPr>
        <w:tc>
          <w:tcPr>
            <w:tcW w:w="1126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Kristi Traynor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Iowa Law Enforcement Academy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P.O. Box 130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Johnston, Iowa 50131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kristi.traynor@iowa.gov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proposed rulemaking rescinds Chapter 11 because it is now consolidated as a part of new 501—Chapter 5.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Analysis of Impact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1.   </w:t>
      </w:r>
      <w:r>
        <w:rPr>
          <w:rFonts w:ascii="Times New Roman" w:hAnsi="Times New Roman"/>
          <w:b/>
          <w:i w:val="false"/>
          <w:color w:val="000000"/>
          <w:sz w:val="24"/>
        </w:rPr>
        <w:t>Persons affected by the proposed rulemaking: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bear the costs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This proposed rulemaking does not have a cost to the public.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benefit from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This proposed rulemaking simplifies the rules, consolidating this chapter into a new 501—Chapter 5.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2.   </w:t>
      </w:r>
      <w:r>
        <w:rPr>
          <w:rFonts w:ascii="Times New Roman" w:hAnsi="Times New Roman"/>
          <w:b/>
          <w:i w:val="false"/>
          <w:color w:val="000000"/>
          <w:sz w:val="24"/>
        </w:rPr>
        <w:t>Impact of the proposed rulemaking, economic or otherwise, including the nature and amount of all the different kinds of costs that would be incurred: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Quantitative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The consolidation of the process for salvage vehicle theft examination into new 501—Chapter 5 simplifies the rules for law enforcement officers engaged in salvage vehicle theft examinations. 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Qualitative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rescission of Chapter 11 simplifies the existing rules and removes all restrictive words and phrases.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3.   </w:t>
      </w:r>
      <w:r>
        <w:rPr>
          <w:rFonts w:ascii="Times New Roman" w:hAnsi="Times New Roman"/>
          <w:b/>
          <w:i w:val="false"/>
          <w:color w:val="000000"/>
          <w:sz w:val="24"/>
        </w:rPr>
        <w:t>Costs to the State: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Implementation and enforcement costs borne by the agency or any other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There will be no implementation or enforcement costs for rescinding Chapter 11. 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Anticipated effect on State revenues: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This proposed rulemaking has no anticipated impact on State revenues.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4.   </w:t>
      </w:r>
      <w:r>
        <w:rPr>
          <w:rFonts w:ascii="Times New Roman" w:hAnsi="Times New Roman"/>
          <w:b/>
          <w:i w:val="false"/>
          <w:color w:val="000000"/>
          <w:sz w:val="24"/>
        </w:rPr>
        <w:t>Comparison of the costs and benefits of the proposed rulemaking to the costs and benefits of inaction: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Rescinding this chapter helps to streamline Iowa Law Enforcement Academy Council processes for its authorization involving salvage vehicle theft examinations, consistent with its other authorizations, and eliminates unnecessary burdens.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5.   </w:t>
      </w:r>
      <w:r>
        <w:rPr>
          <w:rFonts w:ascii="Times New Roman" w:hAnsi="Times New Roman"/>
          <w:b/>
          <w:i w:val="false"/>
          <w:color w:val="000000"/>
          <w:sz w:val="24"/>
        </w:rPr>
        <w:t>Determination whether less costly methods or less intrusive methods exist for achieving the purpose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less costly methods exist than rescinding this unnecessary chapter and eliminating unnecessary text from the rules in accordance with the goals and directives of Executive Order 10.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6.   </w:t>
      </w:r>
      <w:r>
        <w:rPr>
          <w:rFonts w:ascii="Times New Roman" w:hAnsi="Times New Roman"/>
          <w:b/>
          <w:i w:val="false"/>
          <w:color w:val="000000"/>
          <w:sz w:val="24"/>
        </w:rPr>
        <w:t>Alternative methods considered by the agency: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Description of any alternative methods that were seriously considered by the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alternative methods were considered.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Reasons why alternative methods were rejected in favor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Small Business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the rulemaking will have a substantial impact on small business, include a discussion of whether it would be feasible and practicable to do any of the following to reduce the impact of the rulemaking on small business: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compliance or reporting requirements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schedules or deadlines in the rulemaking for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Consolidate or simplify the rulemaking’s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performance standards to replace design or operational standards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Exempt small business from any or all requirements of the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legal and feasible, how does the rulemaking use a method discussed above to reduce the substantial impact on small business?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proposed rulemaking does not have a substantial impact on small business. This rulemaking does not establish design or operational standards.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Text of Proposed Rulemaking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501—Chapter 11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us06web.zoom.us/j/88403237275" Type="http://schemas.openxmlformats.org/officeDocument/2006/relationships/hyperlink" Id="rId4"/>
    <Relationship TargetMode="External" Target="mailto:kristi.traynor@iowa.gov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